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52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86MS0067-01-2026-004295-80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17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86002611902207600001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СУРГУТИНВЕСТ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52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087721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20122-F4AD-419D-A3DC-34BF2D8F47C8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